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991CA">
      <w:pPr>
        <w:spacing w:before="0" w:after="0" w:line="560" w:lineRule="exact"/>
        <w:jc w:val="both"/>
        <w:rPr>
          <w:sz w:val="28"/>
          <w:szCs w:val="21"/>
        </w:rPr>
      </w:pPr>
      <w:r>
        <w:rPr>
          <w:rFonts w:ascii="Times New Roman" w:hAnsi="Times New Roman" w:eastAsia="黑体"/>
          <w:b w:val="0"/>
          <w:color w:val="000000"/>
          <w:sz w:val="28"/>
          <w:szCs w:val="21"/>
        </w:rPr>
        <w:t>附件1</w:t>
      </w:r>
    </w:p>
    <w:p w14:paraId="1AC76A39">
      <w:pPr>
        <w:spacing w:before="0" w:after="0" w:line="560" w:lineRule="exact"/>
        <w:jc w:val="center"/>
        <w:rPr>
          <w:sz w:val="28"/>
          <w:szCs w:val="21"/>
        </w:rPr>
      </w:pPr>
      <w:r>
        <w:rPr>
          <w:rFonts w:ascii="Times New Roman" w:hAnsi="Times New Roman" w:eastAsia="仿宋"/>
          <w:b w:val="0"/>
          <w:color w:val="000000"/>
          <w:sz w:val="28"/>
          <w:szCs w:val="21"/>
        </w:rPr>
        <w:t>供应商回复模板</w:t>
      </w:r>
    </w:p>
    <w:p w14:paraId="7D82FD5B">
      <w:pPr>
        <w:spacing w:before="0" w:after="0" w:line="560" w:lineRule="exact"/>
        <w:ind w:firstLine="560" w:firstLineChars="200"/>
        <w:jc w:val="both"/>
        <w:rPr>
          <w:sz w:val="28"/>
          <w:szCs w:val="21"/>
        </w:rPr>
      </w:pPr>
    </w:p>
    <w:p w14:paraId="28CF902E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0"/>
          <w:szCs w:val="40"/>
        </w:rPr>
      </w:pPr>
      <w:r>
        <w:rPr>
          <w:rFonts w:hint="eastAsia" w:ascii="方正小标宋_GBK" w:eastAsia="方正小标宋_GBK"/>
          <w:color w:val="000000"/>
          <w:sz w:val="40"/>
          <w:szCs w:val="40"/>
        </w:rPr>
        <w:t>（供应商名称）</w:t>
      </w:r>
    </w:p>
    <w:p w14:paraId="03938E50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0"/>
          <w:szCs w:val="40"/>
        </w:rPr>
      </w:pPr>
      <w:r>
        <w:rPr>
          <w:rFonts w:hint="eastAsia" w:ascii="方正小标宋_GBK" w:eastAsia="方正小标宋_GBK"/>
          <w:color w:val="000000"/>
          <w:sz w:val="40"/>
          <w:szCs w:val="40"/>
        </w:rPr>
        <w:t>关于（单位名称）XXX项目价格调查公告的回复</w:t>
      </w:r>
    </w:p>
    <w:p w14:paraId="5C0CAFBB">
      <w:pPr>
        <w:widowControl/>
        <w:spacing w:line="576" w:lineRule="exact"/>
        <w:jc w:val="center"/>
        <w:rPr>
          <w:rFonts w:eastAsia="方正仿宋_GBK"/>
          <w:kern w:val="0"/>
          <w:sz w:val="28"/>
          <w:szCs w:val="28"/>
        </w:rPr>
      </w:pPr>
    </w:p>
    <w:p w14:paraId="66D5FC22">
      <w:pPr>
        <w:widowControl/>
        <w:spacing w:line="576" w:lineRule="exact"/>
        <w:jc w:val="left"/>
        <w:rPr>
          <w:rFonts w:eastAsia="方正仿宋_GBK"/>
          <w:kern w:val="0"/>
          <w:sz w:val="28"/>
          <w:szCs w:val="28"/>
        </w:rPr>
      </w:pPr>
      <w:r>
        <w:rPr>
          <w:rFonts w:hint="eastAsia" w:eastAsia="方正仿宋_GBK"/>
          <w:color w:val="000000"/>
          <w:sz w:val="28"/>
          <w:szCs w:val="28"/>
        </w:rPr>
        <w:t>（单位名称）</w:t>
      </w:r>
      <w:r>
        <w:rPr>
          <w:rFonts w:eastAsia="方正仿宋_GBK"/>
          <w:kern w:val="0"/>
          <w:sz w:val="28"/>
          <w:szCs w:val="28"/>
        </w:rPr>
        <w:t>：</w:t>
      </w:r>
    </w:p>
    <w:p w14:paraId="6E0EA233">
      <w:pPr>
        <w:spacing w:line="576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kern w:val="0"/>
          <w:sz w:val="28"/>
          <w:szCs w:val="28"/>
        </w:rPr>
        <w:t>贵单位于</w:t>
      </w:r>
      <w:r>
        <w:rPr>
          <w:rFonts w:hint="eastAsia" w:eastAsia="方正仿宋_GBK"/>
          <w:kern w:val="0"/>
          <w:sz w:val="28"/>
          <w:szCs w:val="28"/>
        </w:rPr>
        <w:t>2026年X月XX日发布</w:t>
      </w:r>
      <w:r>
        <w:rPr>
          <w:rFonts w:eastAsia="方正仿宋_GBK"/>
          <w:kern w:val="0"/>
          <w:sz w:val="28"/>
          <w:szCs w:val="28"/>
        </w:rPr>
        <w:t>的《</w:t>
      </w:r>
      <w:r>
        <w:rPr>
          <w:rFonts w:hint="eastAsia" w:eastAsia="方正仿宋_GBK"/>
          <w:color w:val="000000"/>
          <w:sz w:val="28"/>
          <w:szCs w:val="28"/>
        </w:rPr>
        <w:t>（单位名称）</w:t>
      </w:r>
      <w:r>
        <w:rPr>
          <w:rFonts w:hint="eastAsia" w:eastAsia="方正仿宋_GBK"/>
          <w:kern w:val="0"/>
          <w:sz w:val="28"/>
          <w:szCs w:val="28"/>
        </w:rPr>
        <w:t>关于XXX项目价格调查的公告</w:t>
      </w:r>
      <w:r>
        <w:rPr>
          <w:rFonts w:eastAsia="方正仿宋_GBK"/>
          <w:color w:val="000000"/>
          <w:sz w:val="28"/>
          <w:szCs w:val="28"/>
        </w:rPr>
        <w:t>》收悉。经对项目内容进行认真研究，按照或参照XX</w:t>
      </w:r>
      <w:r>
        <w:rPr>
          <w:rFonts w:hint="eastAsia" w:eastAsia="方正仿宋_GBK"/>
          <w:color w:val="000000"/>
          <w:sz w:val="28"/>
          <w:szCs w:val="28"/>
        </w:rPr>
        <w:t>X</w:t>
      </w:r>
      <w:r>
        <w:rPr>
          <w:rFonts w:eastAsia="方正仿宋_GBK"/>
          <w:color w:val="000000"/>
          <w:sz w:val="28"/>
          <w:szCs w:val="28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28"/>
          <w:szCs w:val="28"/>
        </w:rPr>
        <w:t>X</w:t>
      </w:r>
      <w:r>
        <w:rPr>
          <w:rFonts w:eastAsia="方正仿宋_GBK"/>
          <w:color w:val="000000"/>
          <w:sz w:val="28"/>
          <w:szCs w:val="28"/>
        </w:rPr>
        <w:t>万元（大写：XX</w:t>
      </w:r>
      <w:r>
        <w:rPr>
          <w:rFonts w:hint="eastAsia" w:eastAsia="方正仿宋_GBK"/>
          <w:color w:val="000000"/>
          <w:sz w:val="28"/>
          <w:szCs w:val="28"/>
        </w:rPr>
        <w:t>X</w:t>
      </w:r>
      <w:r>
        <w:rPr>
          <w:rFonts w:eastAsia="方正仿宋_GBK"/>
          <w:color w:val="000000"/>
          <w:sz w:val="28"/>
          <w:szCs w:val="28"/>
        </w:rPr>
        <w:t>万元），该报价已包含完成本项目所需的人工、材料、设备、资料、保险、税费、利润等一切费用。</w:t>
      </w:r>
    </w:p>
    <w:p w14:paraId="42AAB0A2">
      <w:pPr>
        <w:spacing w:line="576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最终实际报价，以我单位（或公司）参与本项目投标报价为准。</w:t>
      </w:r>
    </w:p>
    <w:p w14:paraId="39EFC7F8">
      <w:pPr>
        <w:spacing w:line="576" w:lineRule="exact"/>
        <w:ind w:firstLine="560" w:firstLineChars="200"/>
        <w:rPr>
          <w:rFonts w:eastAsia="方正仿宋_GBK"/>
          <w:bCs/>
          <w:sz w:val="28"/>
          <w:szCs w:val="28"/>
        </w:rPr>
      </w:pPr>
      <w:r>
        <w:rPr>
          <w:rFonts w:eastAsia="方正仿宋_GBK"/>
          <w:bCs/>
          <w:sz w:val="28"/>
          <w:szCs w:val="28"/>
        </w:rPr>
        <w:t>报价联系人：XX</w:t>
      </w:r>
      <w:r>
        <w:rPr>
          <w:rFonts w:hint="eastAsia" w:eastAsia="方正仿宋_GBK"/>
          <w:bCs/>
          <w:sz w:val="28"/>
          <w:szCs w:val="28"/>
        </w:rPr>
        <w:t>X</w:t>
      </w:r>
      <w:r>
        <w:rPr>
          <w:rFonts w:eastAsia="方正仿宋_GBK"/>
          <w:bCs/>
          <w:sz w:val="28"/>
          <w:szCs w:val="28"/>
        </w:rPr>
        <w:t>，联系电话：XX</w:t>
      </w:r>
      <w:r>
        <w:rPr>
          <w:rFonts w:hint="eastAsia" w:eastAsia="方正仿宋_GBK"/>
          <w:bCs/>
          <w:sz w:val="28"/>
          <w:szCs w:val="28"/>
        </w:rPr>
        <w:t>X</w:t>
      </w:r>
      <w:r>
        <w:rPr>
          <w:rFonts w:eastAsia="方正仿宋_GBK"/>
          <w:bCs/>
          <w:sz w:val="28"/>
          <w:szCs w:val="28"/>
        </w:rPr>
        <w:t>。</w:t>
      </w:r>
    </w:p>
    <w:p w14:paraId="20E96FC8">
      <w:pPr>
        <w:spacing w:line="576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</w:p>
    <w:p w14:paraId="1327AEFD">
      <w:pPr>
        <w:spacing w:line="576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附件：报价明细表</w:t>
      </w:r>
    </w:p>
    <w:p w14:paraId="67D667A2">
      <w:pPr>
        <w:spacing w:line="576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</w:p>
    <w:p w14:paraId="5E0EF44A">
      <w:pPr>
        <w:spacing w:line="576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</w:p>
    <w:p w14:paraId="5870D793">
      <w:pPr>
        <w:spacing w:line="576" w:lineRule="exact"/>
        <w:jc w:val="right"/>
        <w:rPr>
          <w:rFonts w:eastAsia="方正仿宋_GBK"/>
          <w:color w:val="000000"/>
          <w:sz w:val="28"/>
          <w:szCs w:val="28"/>
        </w:rPr>
      </w:pPr>
      <w:r>
        <w:rPr>
          <w:rFonts w:hint="eastAsia" w:eastAsia="方正仿宋_GBK"/>
          <w:color w:val="000000"/>
          <w:sz w:val="28"/>
          <w:szCs w:val="28"/>
        </w:rPr>
        <w:t>（单位名称）</w:t>
      </w:r>
      <w:r>
        <w:rPr>
          <w:rFonts w:hint="eastAsia" w:eastAsia="方正仿宋_GBK"/>
          <w:color w:val="000000"/>
          <w:sz w:val="28"/>
          <w:szCs w:val="28"/>
        </w:rPr>
        <w:tab/>
      </w:r>
      <w:r>
        <w:rPr>
          <w:rFonts w:hint="eastAsia" w:eastAsia="方正仿宋_GBK"/>
          <w:color w:val="000000"/>
          <w:sz w:val="28"/>
          <w:szCs w:val="28"/>
        </w:rPr>
        <w:tab/>
      </w:r>
      <w:r>
        <w:rPr>
          <w:rFonts w:hint="eastAsia" w:eastAsia="方正仿宋_GBK"/>
          <w:color w:val="000000"/>
          <w:sz w:val="28"/>
          <w:szCs w:val="28"/>
        </w:rPr>
        <w:tab/>
      </w:r>
      <w:r>
        <w:rPr>
          <w:rFonts w:hint="eastAsia" w:eastAsia="方正仿宋_GBK"/>
          <w:color w:val="000000"/>
          <w:sz w:val="28"/>
          <w:szCs w:val="28"/>
        </w:rPr>
        <w:tab/>
      </w:r>
    </w:p>
    <w:p w14:paraId="0217E3E8">
      <w:pPr>
        <w:spacing w:line="576" w:lineRule="exact"/>
        <w:jc w:val="righ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sz w:val="28"/>
          <w:szCs w:val="28"/>
        </w:rPr>
        <w:t>2026</w:t>
      </w:r>
      <w:r>
        <w:rPr>
          <w:rFonts w:eastAsia="方正仿宋_GBK"/>
          <w:sz w:val="28"/>
          <w:szCs w:val="28"/>
        </w:rPr>
        <w:t>年XX月XX日</w:t>
      </w:r>
      <w:r>
        <w:rPr>
          <w:rFonts w:hint="eastAsia" w:eastAsia="方正仿宋_GBK"/>
          <w:sz w:val="28"/>
          <w:szCs w:val="28"/>
        </w:rPr>
        <w:tab/>
      </w:r>
      <w:r>
        <w:rPr>
          <w:rFonts w:hint="eastAsia" w:eastAsia="方正仿宋_GBK"/>
          <w:sz w:val="28"/>
          <w:szCs w:val="28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787DF1A4"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1795E66"/>
    <w:rsid w:val="2A2E6E95"/>
    <w:rsid w:val="3434383F"/>
    <w:rsid w:val="4CE40AFF"/>
    <w:rsid w:val="56293D93"/>
    <w:rsid w:val="7608696A"/>
    <w:rsid w:val="7E97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521</Words>
  <Characters>534</Characters>
  <Lines>0</Lines>
  <Paragraphs>0</Paragraphs>
  <TotalTime>11</TotalTime>
  <ScaleCrop>false</ScaleCrop>
  <LinksUpToDate>false</LinksUpToDate>
  <CharactersWithSpaces>534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ˇ尐甙</cp:lastModifiedBy>
  <dcterms:modified xsi:type="dcterms:W3CDTF">2026-10-28T01:23:01Z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08D318E8E97E402E871E4350DB803327_13</vt:lpwstr>
  </property>
  <property fmtid="{D5CDD505-2E9C-101B-9397-08002B2CF9AE}" pid="4" name="KSOTemplateDocerSaveRecord">
    <vt:lpwstr>eyJoZGlkIjoiNTJkOTk2ZTdlOTAyNzAwNDdlZDQ5NjkwZTZlM2VlYzMiLCJ1c2VySWQiOiI1Nzk4NjMxNDMifQ==</vt:lpwstr>
  </property>
</Properties>
</file>